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86MS0026-</w:t>
      </w:r>
      <w:r>
        <w:rPr>
          <w:rStyle w:val="cat-PhoneNumbergrp-16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7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-79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Fonts w:ascii="Times New Roman" w:eastAsia="Times New Roman" w:hAnsi="Times New Roman" w:cs="Times New Roman"/>
        </w:rPr>
        <w:t>0852</w:t>
      </w:r>
      <w:r>
        <w:rPr>
          <w:rFonts w:ascii="Times New Roman" w:eastAsia="Times New Roman" w:hAnsi="Times New Roman" w:cs="Times New Roman"/>
        </w:rPr>
        <w:t>/2601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Миронову Никите Сергеевичу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Миронова Никиты Сергеевича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ИНН </w:t>
      </w:r>
      <w:r>
        <w:rPr>
          <w:rStyle w:val="cat-UserDefinedgrp-21rplc-9"/>
          <w:rFonts w:ascii="Times New Roman" w:eastAsia="Times New Roman" w:hAnsi="Times New Roman" w:cs="Times New Roman"/>
          <w:sz w:val="27"/>
          <w:szCs w:val="27"/>
        </w:rPr>
        <w:t>..******.</w:t>
      </w:r>
      <w:r>
        <w:rPr>
          <w:rFonts w:ascii="Times New Roman" w:eastAsia="Times New Roman" w:hAnsi="Times New Roman" w:cs="Times New Roman"/>
          <w:sz w:val="27"/>
          <w:szCs w:val="27"/>
        </w:rPr>
        <w:t>)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АО ПКО «ЦДУ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ОГРН </w:t>
      </w:r>
      <w:r>
        <w:rPr>
          <w:rStyle w:val="cat-UserDefinedgrp-19rplc-11"/>
          <w:rFonts w:ascii="Times New Roman" w:eastAsia="Times New Roman" w:hAnsi="Times New Roman" w:cs="Times New Roman"/>
          <w:sz w:val="27"/>
          <w:szCs w:val="27"/>
        </w:rPr>
        <w:t>...**********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№ </w:t>
      </w:r>
      <w:r>
        <w:rPr>
          <w:rStyle w:val="cat-UserDefinedgrp-20rplc-12"/>
          <w:rFonts w:ascii="Times New Roman" w:eastAsia="Times New Roman" w:hAnsi="Times New Roman" w:cs="Times New Roman"/>
          <w:sz w:val="27"/>
          <w:szCs w:val="27"/>
        </w:rPr>
        <w:t>*********...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PhoneNumbergrp-18rplc-13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Style w:val="cat-Dategrp-3rplc-14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заключенному с ООО </w:t>
      </w:r>
      <w:r>
        <w:rPr>
          <w:rStyle w:val="cat-UserDefinedgrp-23rplc-16"/>
          <w:rFonts w:ascii="Times New Roman" w:eastAsia="Times New Roman" w:hAnsi="Times New Roman" w:cs="Times New Roman"/>
          <w:sz w:val="27"/>
          <w:szCs w:val="27"/>
        </w:rPr>
        <w:t>...**********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</w:t>
      </w:r>
      <w:r>
        <w:rPr>
          <w:rStyle w:val="cat-Dategrp-4rplc-17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5rplc-18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32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820,00 руб.,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 сумма невозвращенного основного дога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17820,00 руб. – сумма задолженности по процентам;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судебные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319,64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2rplc-26"/>
          <w:rFonts w:ascii="Times New Roman" w:eastAsia="Times New Roman" w:hAnsi="Times New Roman" w:cs="Times New Roman"/>
          <w:sz w:val="20"/>
          <w:szCs w:val="20"/>
        </w:rPr>
        <w:t>...***********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6rplc-0">
    <w:name w:val="cat-PhoneNumber grp-16 rplc-0"/>
    <w:basedOn w:val="DefaultParagraphFont"/>
  </w:style>
  <w:style w:type="character" w:customStyle="1" w:styleId="cat-PhoneNumbergrp-17rplc-1">
    <w:name w:val="cat-PhoneNumber grp-17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19rplc-11">
    <w:name w:val="cat-UserDefined grp-19 rplc-11"/>
    <w:basedOn w:val="DefaultParagraphFont"/>
  </w:style>
  <w:style w:type="character" w:customStyle="1" w:styleId="cat-UserDefinedgrp-20rplc-12">
    <w:name w:val="cat-UserDefined grp-20 rplc-12"/>
    <w:basedOn w:val="DefaultParagraphFont"/>
  </w:style>
  <w:style w:type="character" w:customStyle="1" w:styleId="cat-PhoneNumbergrp-18rplc-13">
    <w:name w:val="cat-PhoneNumber grp-18 rplc-13"/>
    <w:basedOn w:val="DefaultParagraphFont"/>
  </w:style>
  <w:style w:type="character" w:customStyle="1" w:styleId="cat-Dategrp-3rplc-14">
    <w:name w:val="cat-Date grp-3 rplc-14"/>
    <w:basedOn w:val="DefaultParagraphFont"/>
  </w:style>
  <w:style w:type="character" w:customStyle="1" w:styleId="cat-UserDefinedgrp-23rplc-16">
    <w:name w:val="cat-UserDefined grp-23 rplc-16"/>
    <w:basedOn w:val="DefaultParagraphFont"/>
  </w:style>
  <w:style w:type="character" w:customStyle="1" w:styleId="cat-Dategrp-4rplc-17">
    <w:name w:val="cat-Date grp-4 rplc-17"/>
    <w:basedOn w:val="DefaultParagraphFont"/>
  </w:style>
  <w:style w:type="character" w:customStyle="1" w:styleId="cat-Dategrp-5rplc-18">
    <w:name w:val="cat-Date grp-5 rplc-18"/>
    <w:basedOn w:val="DefaultParagraphFont"/>
  </w:style>
  <w:style w:type="character" w:customStyle="1" w:styleId="cat-UserDefinedgrp-22rplc-26">
    <w:name w:val="cat-UserDefined grp-22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